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ело </w:t>
      </w:r>
      <w:r>
        <w:rPr>
          <w:rFonts w:ascii="Times New Roman" w:eastAsia="Times New Roman" w:hAnsi="Times New Roman" w:cs="Times New Roman"/>
          <w:sz w:val="22"/>
          <w:szCs w:val="22"/>
        </w:rPr>
        <w:t>№ 5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0909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 О С Т А Н О В Л Е Н И 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</w:t>
      </w:r>
      <w:r>
        <w:rPr>
          <w:rFonts w:ascii="Times New Roman" w:eastAsia="Times New Roman" w:hAnsi="Times New Roman" w:cs="Times New Roman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6"/>
          <w:szCs w:val="26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6"/>
          <w:szCs w:val="26"/>
        </w:rPr>
        <w:t>а Ханты-Мансийского автономного округа-Югры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Бордунов М.Б.,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находящийся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ХМАО-Югра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г. Сургут, ул. </w:t>
      </w:r>
      <w:r>
        <w:rPr>
          <w:rFonts w:ascii="Times New Roman" w:eastAsia="Times New Roman" w:hAnsi="Times New Roman" w:cs="Times New Roman"/>
          <w:sz w:val="26"/>
          <w:szCs w:val="26"/>
        </w:rPr>
        <w:t>Гагарина,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08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</w:t>
      </w:r>
      <w:r>
        <w:rPr>
          <w:rFonts w:ascii="Times New Roman" w:eastAsia="Times New Roman" w:hAnsi="Times New Roman" w:cs="Times New Roman"/>
          <w:sz w:val="26"/>
          <w:szCs w:val="26"/>
        </w:rPr>
        <w:t>Шаларова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Б.Ш.о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дело об административном правонарушении в отношении: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Шахларова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Бахруза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Шахлар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5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т.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РФ,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18.05.2026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20 час. </w:t>
      </w:r>
      <w:r>
        <w:rPr>
          <w:rFonts w:ascii="Times New Roman" w:eastAsia="Times New Roman" w:hAnsi="Times New Roman" w:cs="Times New Roman"/>
          <w:sz w:val="26"/>
          <w:szCs w:val="26"/>
        </w:rPr>
        <w:t>37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магазине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eastAsia="Times New Roman" w:hAnsi="Times New Roman" w:cs="Times New Roman"/>
          <w:sz w:val="26"/>
          <w:szCs w:val="26"/>
        </w:rPr>
        <w:t>Продукты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</w:t>
      </w:r>
      <w:r>
        <w:rPr>
          <w:rStyle w:val="cat-UserDefinedgrp-46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являясь индивидуальным предпринимателем, допустил реализацию алкогольной продукции </w:t>
      </w:r>
      <w:r>
        <w:rPr>
          <w:rStyle w:val="cat-UserDefinedgrp-47rplc-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после 20 час.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 </w:t>
      </w:r>
      <w:r>
        <w:rPr>
          <w:rFonts w:ascii="Times New Roman" w:eastAsia="Times New Roman" w:hAnsi="Times New Roman" w:cs="Times New Roman"/>
          <w:sz w:val="26"/>
          <w:szCs w:val="26"/>
        </w:rPr>
        <w:t>мин.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чем нарушил </w:t>
      </w:r>
      <w:r>
        <w:rPr>
          <w:rFonts w:ascii="Times New Roman" w:eastAsia="Times New Roman" w:hAnsi="Times New Roman" w:cs="Times New Roman"/>
          <w:sz w:val="26"/>
          <w:szCs w:val="26"/>
        </w:rPr>
        <w:t>ст. 16 ФЗ-171 от 22.11.1995 «О государственном регулировании производства и оборота этилового спирта, алкогольной и спиртосодержащей продукции», закон Ханты-Мансийского АО - Югры от 16 июня 2016 г. N 46-оз "О регулировании отдельных вопросов в области оборота этилового спирта, алкогольной и спиртосодержащей продукции в Ханты-Мансийском автономном округе - Югре".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Индивидуальный предприниматель </w:t>
      </w:r>
      <w:r>
        <w:rPr>
          <w:rFonts w:ascii="Times New Roman" w:eastAsia="Times New Roman" w:hAnsi="Times New Roman" w:cs="Times New Roman"/>
          <w:sz w:val="26"/>
          <w:szCs w:val="26"/>
        </w:rPr>
        <w:t>Шахларов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Б.Ш.о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судебном заседании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факт правонарушения признал, пояснил, что правонарушение совершено не</w:t>
      </w:r>
      <w:r>
        <w:rPr>
          <w:rFonts w:ascii="Times New Roman" w:eastAsia="Times New Roman" w:hAnsi="Times New Roman" w:cs="Times New Roman"/>
          <w:sz w:val="26"/>
          <w:szCs w:val="26"/>
        </w:rPr>
        <w:t>умышленно, пожилой отец не посмотрел на часы и продал спиртной напиток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статьи 2 Федерального закона Российской Федерации от 22.11.1995 №171-ФЗ «О государственном регулировании производства и оборота этилового спирта, алкогольной и спиртосодержащей продукции» пищевая продукция, которая произведена с использованием или без использования этилового спирта, произведенного из пищевого сырья, и (или) спиртосодержащей пищевой продукции, с содержанием этилового спирта более 0,5 процента объема готовой продукции, за исключением пищевой продукции в соответствии с перечнем, установленным Правительством Российской Федерации. Алкогольная продукция подразделяется на такие виды, как спиртные напитки (в том числе водка, коньяк), вино, фруктовое вино, ликерное вино, игристое вино (шампанское), винные напитки, пиво и напитки, изготавливаемые на основе пива, сидр, </w:t>
      </w:r>
      <w:r>
        <w:rPr>
          <w:rFonts w:ascii="Times New Roman" w:eastAsia="Times New Roman" w:hAnsi="Times New Roman" w:cs="Times New Roman"/>
          <w:sz w:val="26"/>
          <w:szCs w:val="26"/>
        </w:rPr>
        <w:t>пуаре</w:t>
      </w:r>
      <w:r>
        <w:rPr>
          <w:rFonts w:ascii="Times New Roman" w:eastAsia="Times New Roman" w:hAnsi="Times New Roman" w:cs="Times New Roman"/>
          <w:sz w:val="26"/>
          <w:szCs w:val="26"/>
        </w:rPr>
        <w:t>, медовуха.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18 Федерального закона Российской Федерации от 22.11.1995 №171-ФЗ «О государственном регулировании производства и оборота этилового спирта, алкогольной и спиртосодержащей продукции» лицензии выдаются на осуществление розничной продажи алкогольной продукции.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 9 ч.2 ст. 16 Федерального закона Российской Федерации от 22.11.1995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не допускается розничная продажа алкогольной продукции в нестационарных торговых объектах.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ст. 4 Закона Ханты-Мансийского АО - Югры от 16 июня 2016 г. N 46-оз "О регулировании отдельных вопросов в области оборота этилового спирта, алкогольной 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спиртосодержащей продукции в Ханты-Мансийском автономном округе - Югре" в Ханты-Мансийском автономном округе - Югре не допускается розничная продажа алкогольной продукции с 20.00 до 08.00 часов по местному времени, за исключением розничной продажи алкогольной продукции, осуществляемой организациями, крестьянскими (фермерскими) хозяйствами, индивидуальными предпринимателями, признаваемыми сельскохозяйственными товаропроизводителями, розничной продажи пива, пивных напитков, сидра, </w:t>
      </w:r>
      <w:r>
        <w:rPr>
          <w:rFonts w:ascii="Times New Roman" w:eastAsia="Times New Roman" w:hAnsi="Times New Roman" w:cs="Times New Roman"/>
          <w:sz w:val="26"/>
          <w:szCs w:val="26"/>
        </w:rPr>
        <w:t>пуаре</w:t>
      </w:r>
      <w:r>
        <w:rPr>
          <w:rFonts w:ascii="Times New Roman" w:eastAsia="Times New Roman" w:hAnsi="Times New Roman" w:cs="Times New Roman"/>
          <w:sz w:val="26"/>
          <w:szCs w:val="26"/>
        </w:rPr>
        <w:t>, медовухи, осуществляемой индивидуальными предпринимателями, при оказании такими организациями, крестьянскими (фермерскими) хозяйствами и индивидуальными предпринимателями услуг общественного питания, розничной продажи алкогольной продукции в случае, если указанная продукция размещена на бортах водных и воздушных судов в качестве припасов в соответствии с правом Евразийского экономического союза и законодательством Российской Федерации о таможенном деле, и розничной продажи алкогольной продукции, осуществляемой в магазинах беспошлинной торговли.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Факт совершения должностным лицом индивидуальным предпринимателем </w:t>
      </w:r>
      <w:r>
        <w:rPr>
          <w:rFonts w:ascii="Times New Roman" w:eastAsia="Times New Roman" w:hAnsi="Times New Roman" w:cs="Times New Roman"/>
          <w:sz w:val="26"/>
          <w:szCs w:val="26"/>
        </w:rPr>
        <w:t>Шахларовым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Б.Ш.о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правонарушения и </w:t>
      </w:r>
      <w:r>
        <w:rPr>
          <w:rFonts w:ascii="Times New Roman" w:eastAsia="Times New Roman" w:hAnsi="Times New Roman" w:cs="Times New Roman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вина объективно подтверждаются совокупностью исследованных доказательств, а именно: протокол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 административном правонарушении от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19.05.2026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рапортами сотрудников полиции, в которых изложены обстоятельства административного правонарушения;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записью КУСП;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осмотра места происшествия от </w:t>
      </w:r>
      <w:r>
        <w:rPr>
          <w:rFonts w:ascii="Times New Roman" w:eastAsia="Times New Roman" w:hAnsi="Times New Roman" w:cs="Times New Roman"/>
          <w:sz w:val="26"/>
          <w:szCs w:val="26"/>
        </w:rPr>
        <w:t>18.05.2026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фототаблицей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протоколом изъятия от 18.05.2026; распиской, объяснениями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Храмцова А.Н.; копией паспорта; </w:t>
      </w:r>
      <w:r>
        <w:rPr>
          <w:rFonts w:ascii="Times New Roman" w:eastAsia="Times New Roman" w:hAnsi="Times New Roman" w:cs="Times New Roman"/>
          <w:sz w:val="26"/>
          <w:szCs w:val="26"/>
        </w:rPr>
        <w:t>объяснениями Куликова А.А.;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объяснениями Гулиева Ш.Г. о;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объяснениями </w:t>
      </w:r>
      <w:r>
        <w:rPr>
          <w:rFonts w:ascii="Times New Roman" w:eastAsia="Times New Roman" w:hAnsi="Times New Roman" w:cs="Times New Roman"/>
          <w:sz w:val="26"/>
          <w:szCs w:val="26"/>
        </w:rPr>
        <w:t>Шахларова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Б.Ш.о</w:t>
      </w:r>
      <w:r>
        <w:rPr>
          <w:rFonts w:ascii="Times New Roman" w:eastAsia="Times New Roman" w:hAnsi="Times New Roman" w:cs="Times New Roman"/>
          <w:sz w:val="26"/>
          <w:szCs w:val="26"/>
        </w:rPr>
        <w:t>.;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копией </w:t>
      </w:r>
      <w:r>
        <w:rPr>
          <w:rFonts w:ascii="Times New Roman" w:eastAsia="Times New Roman" w:hAnsi="Times New Roman" w:cs="Times New Roman"/>
          <w:sz w:val="26"/>
          <w:szCs w:val="26"/>
        </w:rPr>
        <w:t>уведомления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постановке на учет физического лица в налоговом органе;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выпиской из ЕГРИП;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копией договора от </w:t>
      </w:r>
      <w:r>
        <w:rPr>
          <w:rFonts w:ascii="Times New Roman" w:eastAsia="Times New Roman" w:hAnsi="Times New Roman" w:cs="Times New Roman"/>
          <w:sz w:val="26"/>
          <w:szCs w:val="26"/>
        </w:rPr>
        <w:t>01.09.2021 с дополнительными соглашениями</w:t>
      </w:r>
      <w:r>
        <w:rPr>
          <w:rFonts w:ascii="Times New Roman" w:eastAsia="Times New Roman" w:hAnsi="Times New Roman" w:cs="Times New Roman"/>
          <w:sz w:val="26"/>
          <w:szCs w:val="26"/>
        </w:rPr>
        <w:t>; и другими материалами дела.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требований </w:t>
      </w:r>
      <w:r>
        <w:rPr>
          <w:rFonts w:ascii="Times New Roman" w:eastAsia="Times New Roman" w:hAnsi="Times New Roman" w:cs="Times New Roman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sz w:val="26"/>
          <w:szCs w:val="26"/>
        </w:rPr>
        <w:t>АП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РФ.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Таким образом, совокупность доказательств позволяет суд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Шахларова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Б.Ш.о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>ч.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Шахларова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Б.Ш.о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 </w:t>
      </w:r>
      <w:r>
        <w:rPr>
          <w:rFonts w:ascii="Times New Roman" w:eastAsia="Times New Roman" w:hAnsi="Times New Roman" w:cs="Times New Roman"/>
          <w:sz w:val="26"/>
          <w:szCs w:val="26"/>
        </w:rPr>
        <w:t>квалифицир</w:t>
      </w:r>
      <w:r>
        <w:rPr>
          <w:rFonts w:ascii="Times New Roman" w:eastAsia="Times New Roman" w:hAnsi="Times New Roman" w:cs="Times New Roman"/>
          <w:sz w:val="26"/>
          <w:szCs w:val="26"/>
        </w:rPr>
        <w:t>ует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sz w:val="26"/>
          <w:szCs w:val="26"/>
        </w:rPr>
        <w:t>ч.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– </w:t>
      </w:r>
      <w:r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арушение особых требований и правил розничной продажи алкогольной и спиртосодержащей продукции, за исключением случаев, предусмотренных </w:t>
      </w:r>
      <w:hyperlink w:anchor="sub_14171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2 статьи 14.17.1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настоящего Кодекса.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4.2</w:t>
      </w:r>
      <w:r>
        <w:rPr>
          <w:rFonts w:ascii="Times New Roman" w:eastAsia="Times New Roman" w:hAnsi="Times New Roman" w:cs="Times New Roman"/>
          <w:sz w:val="26"/>
          <w:szCs w:val="26"/>
        </w:rPr>
        <w:t>, 4.3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смягчающих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отягчающих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административную ответственность, суд не усматривает.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Наказание индивидуальному предпринимателю </w:t>
      </w:r>
      <w:r>
        <w:rPr>
          <w:rFonts w:ascii="Times New Roman" w:eastAsia="Times New Roman" w:hAnsi="Times New Roman" w:cs="Times New Roman"/>
          <w:sz w:val="26"/>
          <w:szCs w:val="26"/>
        </w:rPr>
        <w:t>Шахларову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Б.Ш.о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совершенное </w:t>
      </w:r>
      <w:r>
        <w:rPr>
          <w:rFonts w:ascii="Times New Roman" w:eastAsia="Times New Roman" w:hAnsi="Times New Roman" w:cs="Times New Roman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правонарушение назначается с учетом положения ст. 2.4 КоАП РФ, согласно которой лица, осуществляющие предпринимательскую деятельность без образования юридического лица, несут административную ответственность как должностные лица.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таких обстоятельствах мировой судья считает возможным 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Шахларову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Б.Ш.о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наказание в пределах санкции ч. 3 ст. 14.16 КоАП РФ в виде административного штрафа с конфискацией алкогольной продукции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являюще</w:t>
      </w:r>
      <w:r>
        <w:rPr>
          <w:rFonts w:ascii="Times New Roman" w:eastAsia="Times New Roman" w:hAnsi="Times New Roman" w:cs="Times New Roman"/>
          <w:sz w:val="26"/>
          <w:szCs w:val="26"/>
        </w:rPr>
        <w:t>йся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предметом совершенного административного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определении меры наказания суд учитывает характер и степень общественной опасности деяния, данные о личности нарушителя </w:t>
      </w:r>
      <w:r>
        <w:rPr>
          <w:rFonts w:ascii="Times New Roman" w:eastAsia="Times New Roman" w:hAnsi="Times New Roman" w:cs="Times New Roman"/>
          <w:sz w:val="26"/>
          <w:szCs w:val="26"/>
        </w:rPr>
        <w:t>Шахларова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Б.Ш.о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29.9-29.11 КоАП РФ,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</w:t>
      </w:r>
      <w:r>
        <w:rPr>
          <w:rFonts w:ascii="Times New Roman" w:eastAsia="Times New Roman" w:hAnsi="Times New Roman" w:cs="Times New Roman"/>
          <w:sz w:val="26"/>
          <w:szCs w:val="26"/>
        </w:rPr>
        <w:t>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Шахларова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Бахруза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Шахлар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правонарушения, предусмотренного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подвергнуть наказанию в виде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000 (</w:t>
      </w:r>
      <w:r>
        <w:rPr>
          <w:rFonts w:ascii="Times New Roman" w:eastAsia="Times New Roman" w:hAnsi="Times New Roman" w:cs="Times New Roman"/>
          <w:sz w:val="26"/>
          <w:szCs w:val="26"/>
        </w:rPr>
        <w:t>двадцати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тысяч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 конфискацией предмета адм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инистративного правонарушения </w:t>
      </w:r>
      <w:r>
        <w:rPr>
          <w:rStyle w:val="cat-UserDefinedgrp-48rplc-54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6"/>
          <w:szCs w:val="26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10 дней </w:t>
      </w:r>
      <w:r>
        <w:rPr>
          <w:rFonts w:ascii="Times New Roman" w:eastAsia="Times New Roman" w:hAnsi="Times New Roman" w:cs="Times New Roman"/>
          <w:sz w:val="26"/>
          <w:szCs w:val="26"/>
        </w:rPr>
        <w:t>с момента получения копии постановления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0909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Административный штраф перечислять на реквизиты: получатель: УФК по Ханты-Мансийскому автономному округу-</w:t>
      </w:r>
      <w:r>
        <w:rPr>
          <w:rFonts w:ascii="Times New Roman" w:eastAsia="Times New Roman" w:hAnsi="Times New Roman" w:cs="Times New Roman"/>
          <w:sz w:val="20"/>
          <w:szCs w:val="20"/>
        </w:rPr>
        <w:t>Югре (Департамент административного обеспечения Ханты-Мансийского автономного округа-Югры л/с 04872D08080), Банк: ОКЦ № 8 УГУ Банка России//УФК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(ЕКС)40102810245370000007, БИК 007162163, ОКТМО 71876000, ИНН 8601073664, КПП 860101001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КБК 72011601193010012140,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0412365400575009092614125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</w:pPr>
    </w:p>
    <w:p>
      <w:pPr>
        <w:spacing w:before="0" w:after="0"/>
        <w:ind w:firstLine="709"/>
        <w:jc w:val="both"/>
        <w:rPr>
          <w:sz w:val="20"/>
          <w:szCs w:val="20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5rplc-8">
    <w:name w:val="cat-UserDefined grp-45 rplc-8"/>
    <w:basedOn w:val="DefaultParagraphFont"/>
  </w:style>
  <w:style w:type="character" w:customStyle="1" w:styleId="cat-UserDefinedgrp-46rplc-16">
    <w:name w:val="cat-UserDefined grp-46 rplc-16"/>
    <w:basedOn w:val="DefaultParagraphFont"/>
  </w:style>
  <w:style w:type="character" w:customStyle="1" w:styleId="cat-UserDefinedgrp-47rplc-19">
    <w:name w:val="cat-UserDefined grp-47 rplc-19"/>
    <w:basedOn w:val="DefaultParagraphFont"/>
  </w:style>
  <w:style w:type="character" w:customStyle="1" w:styleId="cat-UserDefinedgrp-48rplc-54">
    <w:name w:val="cat-UserDefined grp-48 rplc-5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